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1EE6A" w14:textId="77777777" w:rsidR="00A6266A" w:rsidRDefault="00000000">
      <w:pPr>
        <w:spacing w:after="0" w:line="576" w:lineRule="exact"/>
        <w:rPr>
          <w:lang w:eastAsia="zh-CN"/>
        </w:rPr>
      </w:pPr>
      <w:r>
        <w:rPr>
          <w:rFonts w:ascii="仿宋_GB2312" w:eastAsia="仿宋_GB2312" w:hAnsi="仿宋_GB2312" w:cs="仿宋_GB2312" w:hint="eastAsia"/>
          <w:sz w:val="32"/>
          <w:szCs w:val="32"/>
          <w:lang w:eastAsia="zh-CN"/>
        </w:rPr>
        <w:t xml:space="preserve">附件： </w:t>
      </w:r>
      <w:r>
        <w:rPr>
          <w:rFonts w:ascii="Arial" w:eastAsia="方正小标宋简体" w:hAnsi="Arial"/>
          <w:sz w:val="36"/>
          <w:lang w:eastAsia="zh-CN"/>
        </w:rPr>
        <w:t>山东省医院协会人力资源</w:t>
      </w:r>
      <w:r>
        <w:rPr>
          <w:rFonts w:ascii="Arial" w:eastAsia="方正小标宋简体" w:hAnsi="Arial" w:hint="eastAsia"/>
          <w:sz w:val="36"/>
          <w:lang w:eastAsia="zh-CN"/>
        </w:rPr>
        <w:t>管理</w:t>
      </w:r>
      <w:r>
        <w:rPr>
          <w:rFonts w:ascii="Arial" w:eastAsia="方正小标宋简体" w:hAnsi="Arial"/>
          <w:sz w:val="36"/>
          <w:lang w:eastAsia="zh-CN"/>
        </w:rPr>
        <w:t>专业委员会</w:t>
      </w:r>
    </w:p>
    <w:p w14:paraId="69E4295A" w14:textId="77777777" w:rsidR="00A6266A" w:rsidRDefault="00000000">
      <w:pPr>
        <w:spacing w:after="240" w:line="576" w:lineRule="exact"/>
        <w:jc w:val="center"/>
        <w:rPr>
          <w:rFonts w:ascii="Arial" w:eastAsia="方正小标宋简体" w:hAnsi="Arial"/>
          <w:sz w:val="36"/>
          <w:lang w:eastAsia="zh-CN"/>
        </w:rPr>
      </w:pPr>
      <w:r>
        <w:rPr>
          <w:rFonts w:ascii="Arial" w:eastAsia="方正小标宋简体" w:hAnsi="Arial" w:hint="eastAsia"/>
          <w:sz w:val="36"/>
          <w:lang w:eastAsia="zh-CN"/>
        </w:rPr>
        <w:t xml:space="preserve">       </w:t>
      </w:r>
      <w:r>
        <w:rPr>
          <w:rFonts w:ascii="Arial" w:eastAsia="方正小标宋简体" w:hAnsi="Arial"/>
          <w:sz w:val="36"/>
          <w:lang w:eastAsia="zh-CN"/>
        </w:rPr>
        <w:t>第二届</w:t>
      </w:r>
      <w:r>
        <w:rPr>
          <w:rFonts w:ascii="Arial" w:eastAsia="方正小标宋简体" w:hAnsi="Arial" w:hint="eastAsia"/>
          <w:sz w:val="36"/>
          <w:lang w:eastAsia="zh-CN"/>
        </w:rPr>
        <w:t>委员会</w:t>
      </w:r>
      <w:r>
        <w:rPr>
          <w:rFonts w:ascii="Arial" w:eastAsia="方正小标宋简体" w:hAnsi="Arial"/>
          <w:sz w:val="36"/>
          <w:lang w:eastAsia="zh-CN"/>
        </w:rPr>
        <w:t>委员候选人推荐表</w:t>
      </w:r>
    </w:p>
    <w:tbl>
      <w:tblPr>
        <w:tblStyle w:val="af4"/>
        <w:tblW w:w="8755" w:type="dxa"/>
        <w:tblLook w:val="04A0" w:firstRow="1" w:lastRow="0" w:firstColumn="1" w:lastColumn="0" w:noHBand="0" w:noVBand="1"/>
      </w:tblPr>
      <w:tblGrid>
        <w:gridCol w:w="1951"/>
        <w:gridCol w:w="1559"/>
        <w:gridCol w:w="921"/>
        <w:gridCol w:w="678"/>
        <w:gridCol w:w="1705"/>
        <w:gridCol w:w="118"/>
        <w:gridCol w:w="1823"/>
      </w:tblGrid>
      <w:tr w:rsidR="00A6266A" w14:paraId="39F98E4E" w14:textId="77777777">
        <w:tc>
          <w:tcPr>
            <w:tcW w:w="1951" w:type="dxa"/>
            <w:vAlign w:val="center"/>
          </w:tcPr>
          <w:p w14:paraId="71136185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559" w:type="dxa"/>
            <w:vAlign w:val="center"/>
          </w:tcPr>
          <w:p w14:paraId="0F9126E0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4E8D2715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性别</w:t>
            </w:r>
            <w:proofErr w:type="spellEnd"/>
          </w:p>
        </w:tc>
        <w:tc>
          <w:tcPr>
            <w:tcW w:w="1705" w:type="dxa"/>
            <w:vAlign w:val="center"/>
          </w:tcPr>
          <w:p w14:paraId="182123F4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vMerge w:val="restart"/>
            <w:vAlign w:val="center"/>
          </w:tcPr>
          <w:p w14:paraId="4A6CFA84" w14:textId="77777777" w:rsidR="00A6266A" w:rsidRPr="007B2901" w:rsidRDefault="00000000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本人近期</w:t>
            </w:r>
            <w:proofErr w:type="spellEnd"/>
          </w:p>
          <w:p w14:paraId="51D3809B" w14:textId="77777777" w:rsidR="00A6266A" w:rsidRPr="007B2901" w:rsidRDefault="00000000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免冠照片</w:t>
            </w:r>
            <w:proofErr w:type="spellEnd"/>
          </w:p>
        </w:tc>
      </w:tr>
      <w:tr w:rsidR="00A6266A" w14:paraId="5CFCD3E9" w14:textId="77777777">
        <w:trPr>
          <w:trHeight w:hRule="exact" w:val="567"/>
        </w:trPr>
        <w:tc>
          <w:tcPr>
            <w:tcW w:w="1951" w:type="dxa"/>
            <w:vAlign w:val="center"/>
          </w:tcPr>
          <w:p w14:paraId="35D51191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出生年月</w:t>
            </w:r>
            <w:proofErr w:type="spellEnd"/>
          </w:p>
        </w:tc>
        <w:tc>
          <w:tcPr>
            <w:tcW w:w="1559" w:type="dxa"/>
            <w:vAlign w:val="center"/>
          </w:tcPr>
          <w:p w14:paraId="4A0FA93D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55DC6087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学历</w:t>
            </w:r>
            <w:proofErr w:type="spellEnd"/>
          </w:p>
        </w:tc>
        <w:tc>
          <w:tcPr>
            <w:tcW w:w="1705" w:type="dxa"/>
            <w:vAlign w:val="center"/>
          </w:tcPr>
          <w:p w14:paraId="026FECF2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1AE1A17C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29D54C02" w14:textId="77777777">
        <w:trPr>
          <w:trHeight w:hRule="exact" w:val="567"/>
        </w:trPr>
        <w:tc>
          <w:tcPr>
            <w:tcW w:w="1951" w:type="dxa"/>
            <w:vAlign w:val="center"/>
          </w:tcPr>
          <w:p w14:paraId="6A5A7586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559" w:type="dxa"/>
            <w:vAlign w:val="center"/>
          </w:tcPr>
          <w:p w14:paraId="2B5B7464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6E8CEA94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民族</w:t>
            </w:r>
            <w:proofErr w:type="spellEnd"/>
          </w:p>
        </w:tc>
        <w:tc>
          <w:tcPr>
            <w:tcW w:w="1705" w:type="dxa"/>
            <w:vAlign w:val="center"/>
          </w:tcPr>
          <w:p w14:paraId="2F103032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1B15AE88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7943FDBD" w14:textId="77777777">
        <w:trPr>
          <w:trHeight w:hRule="exact" w:val="567"/>
        </w:trPr>
        <w:tc>
          <w:tcPr>
            <w:tcW w:w="1951" w:type="dxa"/>
            <w:vAlign w:val="center"/>
          </w:tcPr>
          <w:p w14:paraId="76D1AFD5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工作单位</w:t>
            </w:r>
            <w:proofErr w:type="spellEnd"/>
          </w:p>
        </w:tc>
        <w:tc>
          <w:tcPr>
            <w:tcW w:w="4863" w:type="dxa"/>
            <w:gridSpan w:val="4"/>
            <w:vAlign w:val="center"/>
          </w:tcPr>
          <w:p w14:paraId="655366AD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941" w:type="dxa"/>
            <w:gridSpan w:val="2"/>
            <w:vMerge/>
            <w:vAlign w:val="center"/>
          </w:tcPr>
          <w:p w14:paraId="4B96F50E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237911AA" w14:textId="77777777">
        <w:trPr>
          <w:trHeight w:hRule="exact" w:val="567"/>
        </w:trPr>
        <w:tc>
          <w:tcPr>
            <w:tcW w:w="1951" w:type="dxa"/>
            <w:vAlign w:val="center"/>
          </w:tcPr>
          <w:p w14:paraId="406A2BD4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医院等级</w:t>
            </w:r>
            <w:proofErr w:type="spellEnd"/>
          </w:p>
        </w:tc>
        <w:tc>
          <w:tcPr>
            <w:tcW w:w="6804" w:type="dxa"/>
            <w:gridSpan w:val="6"/>
            <w:vAlign w:val="center"/>
          </w:tcPr>
          <w:p w14:paraId="44203AB5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sym w:font="Wingdings 2" w:char="00A3"/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  <w:lang w:eastAsia="zh-CN"/>
              </w:rPr>
              <w:t xml:space="preserve">三级医院  </w:t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sym w:font="Wingdings 2" w:char="00A3"/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  <w:lang w:eastAsia="zh-CN"/>
              </w:rPr>
              <w:t xml:space="preserve">二级医院  </w:t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sym w:font="Wingdings 2" w:char="00A3"/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  <w:lang w:eastAsia="zh-CN"/>
              </w:rPr>
              <w:t xml:space="preserve">一级医院  </w:t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  <w:sym w:font="Wingdings 2" w:char="00A3"/>
            </w:r>
            <w:r w:rsidRPr="007B2901"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  <w:lang w:eastAsia="zh-CN"/>
              </w:rPr>
              <w:t>未评级</w:t>
            </w:r>
          </w:p>
        </w:tc>
      </w:tr>
      <w:tr w:rsidR="00A6266A" w14:paraId="57274FED" w14:textId="77777777">
        <w:trPr>
          <w:trHeight w:hRule="exact" w:val="567"/>
        </w:trPr>
        <w:tc>
          <w:tcPr>
            <w:tcW w:w="1951" w:type="dxa"/>
            <w:vAlign w:val="center"/>
          </w:tcPr>
          <w:p w14:paraId="76A76D6A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部门及职务</w:t>
            </w:r>
            <w:proofErr w:type="spellEnd"/>
          </w:p>
        </w:tc>
        <w:tc>
          <w:tcPr>
            <w:tcW w:w="3158" w:type="dxa"/>
            <w:gridSpan w:val="3"/>
            <w:vAlign w:val="center"/>
          </w:tcPr>
          <w:p w14:paraId="101D605D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823" w:type="dxa"/>
            <w:gridSpan w:val="2"/>
            <w:vAlign w:val="center"/>
          </w:tcPr>
          <w:p w14:paraId="52069624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职称</w:t>
            </w:r>
            <w:proofErr w:type="spellEnd"/>
          </w:p>
        </w:tc>
        <w:tc>
          <w:tcPr>
            <w:tcW w:w="1823" w:type="dxa"/>
            <w:vAlign w:val="center"/>
          </w:tcPr>
          <w:p w14:paraId="61BAD26B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56E8D786" w14:textId="77777777">
        <w:trPr>
          <w:trHeight w:hRule="exact" w:val="567"/>
        </w:trPr>
        <w:tc>
          <w:tcPr>
            <w:tcW w:w="1951" w:type="dxa"/>
            <w:vAlign w:val="center"/>
          </w:tcPr>
          <w:p w14:paraId="1A321702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邮编</w:t>
            </w:r>
            <w:proofErr w:type="spellEnd"/>
          </w:p>
        </w:tc>
        <w:tc>
          <w:tcPr>
            <w:tcW w:w="1559" w:type="dxa"/>
            <w:vAlign w:val="center"/>
          </w:tcPr>
          <w:p w14:paraId="0EA96E63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14FC8A75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工作电话</w:t>
            </w:r>
            <w:proofErr w:type="spellEnd"/>
          </w:p>
        </w:tc>
        <w:tc>
          <w:tcPr>
            <w:tcW w:w="3646" w:type="dxa"/>
            <w:gridSpan w:val="3"/>
            <w:vAlign w:val="center"/>
          </w:tcPr>
          <w:p w14:paraId="375870B6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697ACC5F" w14:textId="77777777">
        <w:trPr>
          <w:trHeight w:hRule="exact" w:val="567"/>
        </w:trPr>
        <w:tc>
          <w:tcPr>
            <w:tcW w:w="1951" w:type="dxa"/>
            <w:vAlign w:val="center"/>
          </w:tcPr>
          <w:p w14:paraId="3DA10E9D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移动电话</w:t>
            </w:r>
            <w:proofErr w:type="spellEnd"/>
          </w:p>
        </w:tc>
        <w:tc>
          <w:tcPr>
            <w:tcW w:w="1559" w:type="dxa"/>
            <w:vAlign w:val="center"/>
          </w:tcPr>
          <w:p w14:paraId="66BA7C31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  <w:tc>
          <w:tcPr>
            <w:tcW w:w="1599" w:type="dxa"/>
            <w:gridSpan w:val="2"/>
            <w:vAlign w:val="center"/>
          </w:tcPr>
          <w:p w14:paraId="1B3B57DE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电子邮箱</w:t>
            </w:r>
            <w:proofErr w:type="spellEnd"/>
          </w:p>
        </w:tc>
        <w:tc>
          <w:tcPr>
            <w:tcW w:w="3646" w:type="dxa"/>
            <w:gridSpan w:val="3"/>
            <w:vAlign w:val="center"/>
          </w:tcPr>
          <w:p w14:paraId="4EA6A0FC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19BFEF17" w14:textId="77777777">
        <w:trPr>
          <w:trHeight w:hRule="exact" w:val="567"/>
        </w:trPr>
        <w:tc>
          <w:tcPr>
            <w:tcW w:w="1951" w:type="dxa"/>
            <w:vAlign w:val="center"/>
          </w:tcPr>
          <w:p w14:paraId="26FF36C6" w14:textId="53B07CF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通讯地址</w:t>
            </w:r>
          </w:p>
        </w:tc>
        <w:tc>
          <w:tcPr>
            <w:tcW w:w="6804" w:type="dxa"/>
            <w:gridSpan w:val="6"/>
            <w:vAlign w:val="center"/>
          </w:tcPr>
          <w:p w14:paraId="27E510BD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12381BE4" w14:textId="77777777">
        <w:trPr>
          <w:trHeight w:val="1134"/>
        </w:trPr>
        <w:tc>
          <w:tcPr>
            <w:tcW w:w="1951" w:type="dxa"/>
            <w:vAlign w:val="center"/>
          </w:tcPr>
          <w:p w14:paraId="73440352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主要学习</w:t>
            </w:r>
            <w:proofErr w:type="spellEnd"/>
          </w:p>
          <w:p w14:paraId="134042F3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工作</w:t>
            </w:r>
            <w:proofErr w:type="spellEnd"/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简历</w:t>
            </w:r>
          </w:p>
        </w:tc>
        <w:tc>
          <w:tcPr>
            <w:tcW w:w="6804" w:type="dxa"/>
            <w:gridSpan w:val="6"/>
            <w:vAlign w:val="center"/>
          </w:tcPr>
          <w:p w14:paraId="235515F5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06E7296A" w14:textId="77777777">
        <w:trPr>
          <w:trHeight w:val="1134"/>
        </w:trPr>
        <w:tc>
          <w:tcPr>
            <w:tcW w:w="1951" w:type="dxa"/>
            <w:vAlign w:val="center"/>
          </w:tcPr>
          <w:p w14:paraId="0D92C309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主要工作业绩</w:t>
            </w:r>
            <w:proofErr w:type="spellEnd"/>
          </w:p>
        </w:tc>
        <w:tc>
          <w:tcPr>
            <w:tcW w:w="6804" w:type="dxa"/>
            <w:gridSpan w:val="6"/>
            <w:vAlign w:val="center"/>
          </w:tcPr>
          <w:p w14:paraId="5250F581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42477929" w14:textId="77777777">
        <w:trPr>
          <w:trHeight w:val="1134"/>
        </w:trPr>
        <w:tc>
          <w:tcPr>
            <w:tcW w:w="1951" w:type="dxa"/>
            <w:vAlign w:val="center"/>
          </w:tcPr>
          <w:p w14:paraId="6D2C68EC" w14:textId="77777777" w:rsidR="00A6266A" w:rsidRPr="007B2901" w:rsidRDefault="00000000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  <w:proofErr w:type="spellStart"/>
            <w:r w:rsidRPr="007B2901">
              <w:rPr>
                <w:rFonts w:ascii="仿宋_GB2312" w:eastAsia="仿宋_GB2312" w:hAnsi="宋体" w:cs="宋体" w:hint="eastAsia"/>
                <w:sz w:val="28"/>
                <w:szCs w:val="28"/>
              </w:rPr>
              <w:t>主要社会兼职</w:t>
            </w:r>
            <w:proofErr w:type="spellEnd"/>
          </w:p>
        </w:tc>
        <w:tc>
          <w:tcPr>
            <w:tcW w:w="6804" w:type="dxa"/>
            <w:gridSpan w:val="6"/>
            <w:vAlign w:val="center"/>
          </w:tcPr>
          <w:p w14:paraId="5BC22663" w14:textId="77777777" w:rsidR="00A6266A" w:rsidRPr="007B2901" w:rsidRDefault="00A6266A">
            <w:pPr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28"/>
                <w:szCs w:val="28"/>
              </w:rPr>
            </w:pPr>
          </w:p>
        </w:tc>
      </w:tr>
      <w:tr w:rsidR="00A6266A" w14:paraId="75C479C0" w14:textId="77777777">
        <w:trPr>
          <w:trHeight w:val="2481"/>
        </w:trPr>
        <w:tc>
          <w:tcPr>
            <w:tcW w:w="4431" w:type="dxa"/>
            <w:gridSpan w:val="3"/>
            <w:vAlign w:val="center"/>
          </w:tcPr>
          <w:p w14:paraId="4AFFE187" w14:textId="77777777" w:rsidR="00A6266A" w:rsidRPr="007B2901" w:rsidRDefault="00000000">
            <w:pPr>
              <w:jc w:val="both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推荐单位意见：</w:t>
            </w:r>
          </w:p>
          <w:p w14:paraId="557BC465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082A340E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561BBD00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012E8085" w14:textId="77777777" w:rsidR="00A6266A" w:rsidRPr="007B2901" w:rsidRDefault="00000000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年  月  日（盖章）</w:t>
            </w:r>
          </w:p>
        </w:tc>
        <w:tc>
          <w:tcPr>
            <w:tcW w:w="4324" w:type="dxa"/>
            <w:gridSpan w:val="4"/>
            <w:vAlign w:val="center"/>
          </w:tcPr>
          <w:p w14:paraId="700527C9" w14:textId="77777777" w:rsidR="00A6266A" w:rsidRPr="007B2901" w:rsidRDefault="00000000">
            <w:pPr>
              <w:jc w:val="both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山东省医院协会意见：</w:t>
            </w:r>
          </w:p>
          <w:p w14:paraId="10D43014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3745170E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709238DE" w14:textId="77777777" w:rsidR="00A6266A" w:rsidRPr="007B2901" w:rsidRDefault="00A6266A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</w:p>
          <w:p w14:paraId="349C931C" w14:textId="77777777" w:rsidR="00A6266A" w:rsidRPr="007B2901" w:rsidRDefault="00000000">
            <w:pPr>
              <w:jc w:val="center"/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</w:pPr>
            <w:r w:rsidRPr="007B2901">
              <w:rPr>
                <w:rFonts w:ascii="仿宋_GB2312" w:eastAsia="仿宋_GB2312" w:hAnsi="宋体" w:cs="宋体" w:hint="eastAsia"/>
                <w:sz w:val="28"/>
                <w:szCs w:val="28"/>
                <w:lang w:eastAsia="zh-CN"/>
              </w:rPr>
              <w:t>年  月  日（盖章）</w:t>
            </w:r>
          </w:p>
        </w:tc>
      </w:tr>
    </w:tbl>
    <w:p w14:paraId="0D7FC020" w14:textId="77777777" w:rsidR="00A6266A" w:rsidRDefault="00A6266A">
      <w:pPr>
        <w:rPr>
          <w:lang w:eastAsia="zh-CN"/>
        </w:rPr>
      </w:pPr>
    </w:p>
    <w:sectPr w:rsidR="00A6266A">
      <w:pgSz w:w="11906" w:h="16838"/>
      <w:pgMar w:top="1440" w:right="1803" w:bottom="1440" w:left="180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E38A" w14:textId="77777777" w:rsidR="005F4EB1" w:rsidRDefault="005F4EB1">
      <w:pPr>
        <w:spacing w:line="240" w:lineRule="auto"/>
      </w:pPr>
      <w:r>
        <w:separator/>
      </w:r>
    </w:p>
  </w:endnote>
  <w:endnote w:type="continuationSeparator" w:id="0">
    <w:p w14:paraId="37DFE474" w14:textId="77777777" w:rsidR="005F4EB1" w:rsidRDefault="005F4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64BC3" w14:textId="77777777" w:rsidR="005F4EB1" w:rsidRDefault="005F4EB1">
      <w:pPr>
        <w:spacing w:after="0"/>
      </w:pPr>
      <w:r>
        <w:separator/>
      </w:r>
    </w:p>
  </w:footnote>
  <w:footnote w:type="continuationSeparator" w:id="0">
    <w:p w14:paraId="0E3C50CC" w14:textId="77777777" w:rsidR="005F4EB1" w:rsidRDefault="005F4EB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705301291">
    <w:abstractNumId w:val="1"/>
  </w:num>
  <w:num w:numId="2" w16cid:durableId="1844474056">
    <w:abstractNumId w:val="4"/>
  </w:num>
  <w:num w:numId="3" w16cid:durableId="1085416358">
    <w:abstractNumId w:val="5"/>
  </w:num>
  <w:num w:numId="4" w16cid:durableId="1470972909">
    <w:abstractNumId w:val="2"/>
  </w:num>
  <w:num w:numId="5" w16cid:durableId="619265065">
    <w:abstractNumId w:val="0"/>
  </w:num>
  <w:num w:numId="6" w16cid:durableId="20659073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16DB"/>
    <w:rsid w:val="00326F90"/>
    <w:rsid w:val="00360502"/>
    <w:rsid w:val="005F4EB1"/>
    <w:rsid w:val="007B2901"/>
    <w:rsid w:val="00A6266A"/>
    <w:rsid w:val="00AA1D8D"/>
    <w:rsid w:val="00B47730"/>
    <w:rsid w:val="00C46195"/>
    <w:rsid w:val="00CB0664"/>
    <w:rsid w:val="00CB5E69"/>
    <w:rsid w:val="00CC7863"/>
    <w:rsid w:val="00D13B91"/>
    <w:rsid w:val="00D61C6A"/>
    <w:rsid w:val="00F95725"/>
    <w:rsid w:val="00FC693F"/>
    <w:rsid w:val="023F6394"/>
    <w:rsid w:val="034A5312"/>
    <w:rsid w:val="037979A5"/>
    <w:rsid w:val="04854128"/>
    <w:rsid w:val="05D2339D"/>
    <w:rsid w:val="06420522"/>
    <w:rsid w:val="068B011B"/>
    <w:rsid w:val="06A25465"/>
    <w:rsid w:val="06CE0008"/>
    <w:rsid w:val="07480891"/>
    <w:rsid w:val="07E66997"/>
    <w:rsid w:val="08963B61"/>
    <w:rsid w:val="08B35707"/>
    <w:rsid w:val="08F24482"/>
    <w:rsid w:val="08FF26FB"/>
    <w:rsid w:val="091A749D"/>
    <w:rsid w:val="0B4B0C25"/>
    <w:rsid w:val="0BAD28E2"/>
    <w:rsid w:val="0E8B0946"/>
    <w:rsid w:val="100131FC"/>
    <w:rsid w:val="131469A0"/>
    <w:rsid w:val="13750189"/>
    <w:rsid w:val="15A3532B"/>
    <w:rsid w:val="17BC3B81"/>
    <w:rsid w:val="17F35B20"/>
    <w:rsid w:val="19232435"/>
    <w:rsid w:val="193C7053"/>
    <w:rsid w:val="1B681FB4"/>
    <w:rsid w:val="1B684659"/>
    <w:rsid w:val="1C1C4F1A"/>
    <w:rsid w:val="1F9C084C"/>
    <w:rsid w:val="1FB45B95"/>
    <w:rsid w:val="1FD04999"/>
    <w:rsid w:val="203B62B7"/>
    <w:rsid w:val="205672AE"/>
    <w:rsid w:val="21933ED0"/>
    <w:rsid w:val="21DF2C72"/>
    <w:rsid w:val="23146D1C"/>
    <w:rsid w:val="231A796C"/>
    <w:rsid w:val="2A353D77"/>
    <w:rsid w:val="2E516CA5"/>
    <w:rsid w:val="2E7D5CEC"/>
    <w:rsid w:val="30030473"/>
    <w:rsid w:val="31576CC8"/>
    <w:rsid w:val="33833DA5"/>
    <w:rsid w:val="35CFD602"/>
    <w:rsid w:val="35ED30EC"/>
    <w:rsid w:val="36415851"/>
    <w:rsid w:val="399565E0"/>
    <w:rsid w:val="3AB111F7"/>
    <w:rsid w:val="3D9D3CB5"/>
    <w:rsid w:val="3EEE0293"/>
    <w:rsid w:val="3F3018B2"/>
    <w:rsid w:val="3F847EAD"/>
    <w:rsid w:val="3FCF2BEE"/>
    <w:rsid w:val="41E21E0C"/>
    <w:rsid w:val="42974BBA"/>
    <w:rsid w:val="445F7F16"/>
    <w:rsid w:val="46492C2C"/>
    <w:rsid w:val="46DA7D28"/>
    <w:rsid w:val="48C540C0"/>
    <w:rsid w:val="4B005A90"/>
    <w:rsid w:val="4B991DA4"/>
    <w:rsid w:val="4C4174A1"/>
    <w:rsid w:val="4EB34C02"/>
    <w:rsid w:val="50F33EC0"/>
    <w:rsid w:val="52F061DD"/>
    <w:rsid w:val="542919A7"/>
    <w:rsid w:val="54A056B6"/>
    <w:rsid w:val="56430BF0"/>
    <w:rsid w:val="57CA63B1"/>
    <w:rsid w:val="57E502DB"/>
    <w:rsid w:val="581A7F84"/>
    <w:rsid w:val="5A731BCE"/>
    <w:rsid w:val="5B5F2152"/>
    <w:rsid w:val="5B9938B6"/>
    <w:rsid w:val="5C732359"/>
    <w:rsid w:val="5D276C13"/>
    <w:rsid w:val="5D411690"/>
    <w:rsid w:val="5DD23AD0"/>
    <w:rsid w:val="5F6768B6"/>
    <w:rsid w:val="5FEF619A"/>
    <w:rsid w:val="653D2B4E"/>
    <w:rsid w:val="678A67A9"/>
    <w:rsid w:val="693E1EF2"/>
    <w:rsid w:val="69A9224F"/>
    <w:rsid w:val="6DFA7577"/>
    <w:rsid w:val="70827584"/>
    <w:rsid w:val="72203F91"/>
    <w:rsid w:val="72895FDA"/>
    <w:rsid w:val="73590B5B"/>
    <w:rsid w:val="767174B1"/>
    <w:rsid w:val="76B013CA"/>
    <w:rsid w:val="76C1103D"/>
    <w:rsid w:val="77B75398"/>
    <w:rsid w:val="7A637111"/>
    <w:rsid w:val="7B917CAE"/>
    <w:rsid w:val="7DFA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1FF117"/>
  <w14:defaultImageDpi w14:val="300"/>
  <w15:docId w15:val="{E6788A3B-88F2-4F37-9035-0AE998937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宁 王</cp:lastModifiedBy>
  <cp:revision>11</cp:revision>
  <cp:lastPrinted>2026-09-23T02:30:00Z</cp:lastPrinted>
  <dcterms:created xsi:type="dcterms:W3CDTF">2013-12-24T15:15:00Z</dcterms:created>
  <dcterms:modified xsi:type="dcterms:W3CDTF">2026-11-02T07:12:00Z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9F8707F3EC9662D445E4AC6A4C74C4F5_43</vt:lpwstr>
  </property>
  <property fmtid="{D5CDD505-2E9C-101B-9397-08002B2CF9AE}" pid="4" name="KSOTemplateDocerSaveRecord">
    <vt:lpwstr>eyJoZGlkIjoiYWE5MTUxNTAyYTczOTgzZTBmYTI4NWRmM2VmOWY1MTkiLCJ1c2VySWQiOiIyNzY5OTE3OTQifQ==</vt:lpwstr>
  </property>
</Properties>
</file>